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407-ПП/4110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4110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4806,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4806,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Не подано ни одной заявки.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